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To Kill A Mockingbird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</w:tbl>
    <w:p>
      <w:pPr>
        <w:pStyle w:val="WordBankLarge"/>
      </w:pPr>
      <w:r>
        <w:t xml:space="preserve">   Robert Ewell    </w:t>
      </w:r>
      <w:r>
        <w:t xml:space="preserve">   Calpurnia    </w:t>
      </w:r>
      <w:r>
        <w:t xml:space="preserve">   Alexandra    </w:t>
      </w:r>
      <w:r>
        <w:t xml:space="preserve">   Mayella Violet Ewell    </w:t>
      </w:r>
      <w:r>
        <w:t xml:space="preserve">   Dill    </w:t>
      </w:r>
      <w:r>
        <w:t xml:space="preserve">   Tom Robinson    </w:t>
      </w:r>
      <w:r>
        <w:t xml:space="preserve">   Boo Radley    </w:t>
      </w:r>
      <w:r>
        <w:t xml:space="preserve">   Maycomb    </w:t>
      </w:r>
      <w:r>
        <w:t xml:space="preserve">   Atticus    </w:t>
      </w:r>
      <w:r>
        <w:t xml:space="preserve">   Jem    </w:t>
      </w:r>
      <w:r>
        <w:t xml:space="preserve">   racism    </w:t>
      </w:r>
      <w:r>
        <w:t xml:space="preserve">   Alabama    </w:t>
      </w:r>
      <w:r>
        <w:t xml:space="preserve">   lawyer    </w:t>
      </w:r>
      <w:r>
        <w:t xml:space="preserve">   mockingbird    </w:t>
      </w:r>
      <w:r>
        <w:t xml:space="preserve">   Scout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Kill A Mockingbird</dc:title>
  <dcterms:created xsi:type="dcterms:W3CDTF">2021-11-30T03:48:44Z</dcterms:created>
  <dcterms:modified xsi:type="dcterms:W3CDTF">2021-11-30T03:48:44Z</dcterms:modified>
</cp:coreProperties>
</file>