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To Kill a Mockingbird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2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3</w:t>
            </w:r>
          </w:p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4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5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6</w:t>
            </w:r>
          </w:p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7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8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9</w:t>
            </w:r>
          </w:p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10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11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12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>
            <w:pPr>
              <w:pStyle w:val="CrossgridTiny"/>
            </w:pPr>
            <w:r>
              <w:t xml:space="preserve">13</w:t>
            </w:r>
          </w:p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tcPr>
            <w:tcBorders>
              <w:top w:val="single"/>
              <w:bottom w:val="single"/>
              <w:left w:val="single"/>
              <w:right w:val="single"/>
            </w:tcBorders>
            <w:vAlign w:val="top"/>
          </w:tcPr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  <w:tr>
        <w:trPr>
          <w:trHeight w:val="300" w:hRule="atLeast"/>
        </w:trPr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  <w:tc>
          <w:p/>
        </w:tc>
      </w:tr>
    </w:tbl>
    <w:p>
      <w:pPr>
        <w:pStyle w:val="CluesTiny"/>
      </w:pPr>
      <w:r/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  <w:tblLayout w:type="fixed"/>
        <w:jc w:val="center"/>
      </w:tblPr>
      <w:tblGrid>
        <w:gridCol w:w="100"/>
        <w:gridCol w:w="100"/>
      </w:tblGrid>
      <w:tr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Across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7. </w:t>
            </w:r>
            <w:r>
              <w:t xml:space="preserve">What job does Scout and Gem's father do?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8. </w:t>
            </w:r>
            <w:r>
              <w:t xml:space="preserve">Scout and Gem's father's name.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10. </w:t>
            </w:r>
            <w:r>
              <w:t xml:space="preserve">Boo Radley's older brother's name.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11. </w:t>
            </w:r>
            <w:r>
              <w:t xml:space="preserve">The author of the book.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12. </w:t>
            </w:r>
            <w:r>
              <w:t xml:space="preserve">What do they call the lice that crawls out of Burris Ewell's hair?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13. </w:t>
            </w:r>
            <w:r>
              <w:t xml:space="preserve">The time era in which the book was set, The Great _____________.</w:t>
            </w:r>
          </w:p>
        </w:tc>
        <w:tc>
          <w:p>
            <w:pPr>
              <w:pStyle w:val="CluesTiny"/>
            </w:pPr>
            <w:r>
              <w:rPr>
                <w:b w:val="true"/>
                <w:bCs w:val="true"/>
              </w:rPr>
              <w:t xml:space="preserve">Down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1. </w:t>
            </w:r>
            <w:r>
              <w:t xml:space="preserve">Her house burned down. Miss Maudie ________________?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2. </w:t>
            </w:r>
            <w:r>
              <w:t xml:space="preserve">The grumpy old man at the end of the road. Mr __________.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3. </w:t>
            </w:r>
            <w:r>
              <w:t xml:space="preserve">The county in which the book is set.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4. </w:t>
            </w:r>
            <w:r>
              <w:t xml:space="preserve">Boo Radley's real name.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5. </w:t>
            </w:r>
            <w:r>
              <w:t xml:space="preserve">The name of the Finch's cook.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6. </w:t>
            </w:r>
            <w:r>
              <w:t xml:space="preserve">Charles Baker Harris's nickname.</w:t>
            </w:r>
          </w:p>
          <w:p>
            <w:pPr>
              <w:keepLines/>
              <w:pStyle w:val="CluesTiny"/>
            </w:pPr>
            <w:r>
              <w:rPr>
                <w:b w:val="true"/>
                <w:bCs w:val="true"/>
              </w:rPr>
              <w:t xml:space="preserve">9. </w:t>
            </w:r>
            <w:r>
              <w:t xml:space="preserve">Scout's teacher. Miss ____________.</w:t>
            </w:r>
          </w:p>
        </w:tc>
      </w:tr>
    </w:tbl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styleId="Header">
    <w:name w:val="header"/>
    <w:basedOn w:val="Normal"/>
    <w:link w:val="Head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503DF"/>
  </w:style>
  <w:style w:type="paragraph" w:styleId="Footer">
    <w:name w:val="footer"/>
    <w:basedOn w:val="Normal"/>
    <w:link w:val="FooterChar"/>
    <w:uiPriority w:val="99"/>
    <w:unhideWhenUsed/>
    <w:rsid w:val="00F503D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503DF"/>
  </w:style>
  <w:style w:type="paragraph" w:customStyle="1" w:styleId="CrossgridAnswerLarge">
    <w:name w:val="CrossgridAnswerLarge"/>
    <w:basedOn w:val="Normal"/>
    <w:qFormat/>
    <w:rsid w:val="00F503DF"/>
    <w:pPr>
      <w:jc w:val="center"/>
    </w:pPr>
    <w:rPr>
      <w:sz w:val="32"/>
    </w:rPr>
  </w:style>
  <w:style w:type="paragraph" w:customStyle="1" w:styleId="CrossgridAnswerTiny">
    <w:name w:val="CrossgridAnswerTiny"/>
    <w:basedOn w:val="Normal"/>
    <w:qFormat/>
    <w:rsid w:val="003B1CF4"/>
    <w:pPr>
      <w:jc w:val="center"/>
    </w:pPr>
    <w:rPr>
      <w:sz w:val="1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To Kill a Mockingbird</dc:title>
  <dcterms:created xsi:type="dcterms:W3CDTF">2022-01-20T03:34:41Z</dcterms:created>
  <dcterms:modified xsi:type="dcterms:W3CDTF">2022-01-20T03:34:41Z</dcterms:modified>
</cp:coreProperties>
</file>