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___________________________________________</w:t>
            </w:r>
          </w:p>
        </w:tc>
      </w:tr>
    </w:tbl>
    <w:p>
      <w:pPr>
        <w:pStyle w:val="PuzzleTitle"/>
      </w:pPr>
      <w:r>
        <w:t xml:space="preserve">To Kill a Mockingbird Vocab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</w:tbl>
    <w:p>
      <w:pPr>
        <w:pStyle w:val="WordBankLarge"/>
      </w:pPr>
      <w:r>
        <w:t xml:space="preserve">   asinine    </w:t>
      </w:r>
      <w:r>
        <w:t xml:space="preserve">   melancholy    </w:t>
      </w:r>
      <w:r>
        <w:t xml:space="preserve">   auspicious    </w:t>
      </w:r>
      <w:r>
        <w:t xml:space="preserve">   contentious    </w:t>
      </w:r>
      <w:r>
        <w:t xml:space="preserve">   contemptuous    </w:t>
      </w:r>
      <w:r>
        <w:t xml:space="preserve">   erratic    </w:t>
      </w:r>
      <w:r>
        <w:t xml:space="preserve">   expounding    </w:t>
      </w:r>
      <w:r>
        <w:t xml:space="preserve">   sojourn    </w:t>
      </w:r>
      <w:r>
        <w:t xml:space="preserve">   mortification    </w:t>
      </w:r>
      <w:r>
        <w:t xml:space="preserve">   entailment    </w:t>
      </w:r>
      <w:r>
        <w:t xml:space="preserve">   foray    </w:t>
      </w:r>
      <w:r>
        <w:t xml:space="preserve">   malevolent    </w:t>
      </w:r>
      <w:r>
        <w:t xml:space="preserve">   vapid    </w:t>
      </w:r>
      <w:r>
        <w:t xml:space="preserve">   repertoire    </w:t>
      </w:r>
      <w:r>
        <w:t xml:space="preserve">   epic    </w:t>
      </w:r>
      <w:r>
        <w:t xml:space="preserve">   taciturn    </w:t>
      </w:r>
      <w:r>
        <w:t xml:space="preserve">   dictum    </w:t>
      </w:r>
      <w:r>
        <w:t xml:space="preserve">   strictures    </w:t>
      </w:r>
      <w:r>
        <w:t xml:space="preserve">   apothecary    </w:t>
      </w:r>
      <w:r>
        <w:t xml:space="preserve">   assuaged    </w:t>
      </w:r>
      <w:r>
        <w:t xml:space="preserve">   unsullied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 Kill a Mockingbird Vocab</dc:title>
  <dcterms:created xsi:type="dcterms:W3CDTF">2021-10-11T19:56:20Z</dcterms:created>
  <dcterms:modified xsi:type="dcterms:W3CDTF">2021-10-11T19:56:20Z</dcterms:modified>
</cp:coreProperties>
</file>