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To Kill a mockingbird word search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Large"/>
      </w:pPr>
      <w:r>
        <w:t xml:space="preserve">   Untrammeled    </w:t>
      </w:r>
      <w:r>
        <w:t xml:space="preserve">   Hidy    </w:t>
      </w:r>
      <w:r>
        <w:t xml:space="preserve">   Vicinity    </w:t>
      </w:r>
      <w:r>
        <w:t xml:space="preserve">   Tussled    </w:t>
      </w:r>
      <w:r>
        <w:t xml:space="preserve">   Reprimand    </w:t>
      </w:r>
      <w:r>
        <w:t xml:space="preserve">   Billowed    </w:t>
      </w:r>
      <w:r>
        <w:t xml:space="preserve">   Frenzied    </w:t>
      </w:r>
      <w:r>
        <w:t xml:space="preserve">   Lament    </w:t>
      </w:r>
      <w:r>
        <w:t xml:space="preserve">   Bammin’    </w:t>
      </w:r>
      <w:r>
        <w:t xml:space="preserve">   Haints    </w:t>
      </w:r>
      <w:r>
        <w:t xml:space="preserve">   Incantations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Kill a mockingbird word search </dc:title>
  <dcterms:created xsi:type="dcterms:W3CDTF">2021-11-04T03:53:17Z</dcterms:created>
  <dcterms:modified xsi:type="dcterms:W3CDTF">2021-11-04T03:53:17Z</dcterms:modified>
</cp:coreProperties>
</file>