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Towel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Towelette    </w:t>
      </w:r>
      <w:r>
        <w:t xml:space="preserve">   Terrycloth    </w:t>
      </w:r>
      <w:r>
        <w:t xml:space="preserve">   Tea    </w:t>
      </w:r>
      <w:r>
        <w:t xml:space="preserve">   Sweat    </w:t>
      </w:r>
      <w:r>
        <w:t xml:space="preserve">   Sports    </w:t>
      </w:r>
      <w:r>
        <w:t xml:space="preserve">   Show    </w:t>
      </w:r>
      <w:r>
        <w:t xml:space="preserve">   Sheet    </w:t>
      </w:r>
      <w:r>
        <w:t xml:space="preserve">   Paper    </w:t>
      </w:r>
      <w:r>
        <w:t xml:space="preserve">   Oven    </w:t>
      </w:r>
      <w:r>
        <w:t xml:space="preserve">   Microfiber    </w:t>
      </w:r>
      <w:r>
        <w:t xml:space="preserve">   Kitchen    </w:t>
      </w:r>
      <w:r>
        <w:t xml:space="preserve">   Hand    </w:t>
      </w:r>
      <w:r>
        <w:t xml:space="preserve">   Golf    </w:t>
      </w:r>
      <w:r>
        <w:t xml:space="preserve">   Foot    </w:t>
      </w:r>
      <w:r>
        <w:t xml:space="preserve">   Fingertip    </w:t>
      </w:r>
      <w:r>
        <w:t xml:space="preserve">   Disposable    </w:t>
      </w:r>
      <w:r>
        <w:t xml:space="preserve">   Dish    </w:t>
      </w:r>
      <w:r>
        <w:t xml:space="preserve">   Turkish    </w:t>
      </w:r>
      <w:r>
        <w:t xml:space="preserve">   Pima    </w:t>
      </w:r>
      <w:r>
        <w:t xml:space="preserve">   Organic    </w:t>
      </w:r>
      <w:r>
        <w:t xml:space="preserve">   Egyptian    </w:t>
      </w:r>
      <w:r>
        <w:t xml:space="preserve">   Cotton    </w:t>
      </w:r>
      <w:r>
        <w:t xml:space="preserve">   Cloth    </w:t>
      </w:r>
      <w:r>
        <w:t xml:space="preserve">   Beach    </w:t>
      </w:r>
      <w:r>
        <w:t xml:space="preserve">   Bath    </w:t>
      </w:r>
      <w:r>
        <w:t xml:space="preserve">   Bar    </w:t>
      </w:r>
      <w:r>
        <w:t xml:space="preserve">   Bamboo    </w:t>
      </w:r>
      <w:r>
        <w:t xml:space="preserve">   Baby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Towel</dc:title>
  <dcterms:created xsi:type="dcterms:W3CDTF">2021-10-11T20:01:12Z</dcterms:created>
  <dcterms:modified xsi:type="dcterms:W3CDTF">2021-10-11T20:01:12Z</dcterms:modified>
</cp:coreProperties>
</file>