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Towns in Idaho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Ammon    </w:t>
      </w:r>
      <w:r>
        <w:t xml:space="preserve">   Arco    </w:t>
      </w:r>
      <w:r>
        <w:t xml:space="preserve">   Boise    </w:t>
      </w:r>
      <w:r>
        <w:t xml:space="preserve">   Buhl    </w:t>
      </w:r>
      <w:r>
        <w:t xml:space="preserve">   Filer    </w:t>
      </w:r>
      <w:r>
        <w:t xml:space="preserve">   Fruitland    </w:t>
      </w:r>
      <w:r>
        <w:t xml:space="preserve">   Grace    </w:t>
      </w:r>
      <w:r>
        <w:t xml:space="preserve">   Hagerman    </w:t>
      </w:r>
      <w:r>
        <w:t xml:space="preserve">   Hailey    </w:t>
      </w:r>
      <w:r>
        <w:t xml:space="preserve">   Hansen    </w:t>
      </w:r>
      <w:r>
        <w:t xml:space="preserve">   Idaho Falls    </w:t>
      </w:r>
      <w:r>
        <w:t xml:space="preserve">   Iona    </w:t>
      </w:r>
      <w:r>
        <w:t xml:space="preserve">   Jerome    </w:t>
      </w:r>
      <w:r>
        <w:t xml:space="preserve">   Kimberly    </w:t>
      </w:r>
      <w:r>
        <w:t xml:space="preserve">   Kuna    </w:t>
      </w:r>
      <w:r>
        <w:t xml:space="preserve">   McCall    </w:t>
      </w:r>
      <w:r>
        <w:t xml:space="preserve">   Murtaugh    </w:t>
      </w:r>
      <w:r>
        <w:t xml:space="preserve">   Oakley    </w:t>
      </w:r>
      <w:r>
        <w:t xml:space="preserve">   Paul    </w:t>
      </w:r>
      <w:r>
        <w:t xml:space="preserve">   Preston    </w:t>
      </w:r>
      <w:r>
        <w:t xml:space="preserve">   Rexburg    </w:t>
      </w:r>
      <w:r>
        <w:t xml:space="preserve">   Rigby    </w:t>
      </w:r>
      <w:r>
        <w:t xml:space="preserve">   Shoshone    </w:t>
      </w:r>
      <w:r>
        <w:t xml:space="preserve">   Star    </w:t>
      </w:r>
      <w:r>
        <w:t xml:space="preserve">   Sun Valley    </w:t>
      </w:r>
      <w:r>
        <w:t xml:space="preserve">   Victor    </w:t>
      </w:r>
      <w:r>
        <w:t xml:space="preserve">   Weiser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Towns in Idaho</dc:title>
  <dcterms:created xsi:type="dcterms:W3CDTF">2021-10-11T20:01:15Z</dcterms:created>
  <dcterms:modified xsi:type="dcterms:W3CDTF">2021-10-11T20:01:15Z</dcterms:modified>
</cp:coreProperties>
</file>