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Trade Unoins and ACAS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measures a union can take to put pressure on management. 'Industrial ------'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When employees choose to stick to exactly what is stated, no extra/goodwill. '---- to rule'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Regular short meetings of a group of employeesduring working hours. '------- Circles'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 some trade unions choose to sign? 'No- ------ Deals'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organisation of employees that seek to protect and improve the interests of its members (5,5)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does TUC stand for? Trade Unoin --------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counterpart to TUC. 'Confederation of British --------'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does the C in ACAS stand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ACAS offers as a way of resolving disagreements without the use of court.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important part of management that involves communicating with your staff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negotiation over pay and conditions for employees is commonly referred to as 'collective ----------'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Unity is --------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does EWC stand for? '-------- Works Councils'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happened to the UK's finances in 2009?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Trade Unoins and ACAS</dc:title>
  <dcterms:created xsi:type="dcterms:W3CDTF">2021-10-11T20:00:18Z</dcterms:created>
  <dcterms:modified xsi:type="dcterms:W3CDTF">2021-10-11T20:00:18Z</dcterms:modified>
</cp:coreProperties>
</file>