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Trailblazers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</w:tbl>
    <w:p>
      <w:pPr>
        <w:pStyle w:val="WordBankLarge"/>
      </w:pPr>
      <w:r>
        <w:t xml:space="preserve">   Encouraging    </w:t>
      </w:r>
      <w:r>
        <w:t xml:space="preserve">   Tenacious    </w:t>
      </w:r>
      <w:r>
        <w:t xml:space="preserve">   Inspiring    </w:t>
      </w:r>
      <w:r>
        <w:t xml:space="preserve">   Empowering    </w:t>
      </w:r>
      <w:r>
        <w:t xml:space="preserve">   Leader    </w:t>
      </w:r>
      <w:r>
        <w:t xml:space="preserve">   Patient    </w:t>
      </w:r>
      <w:r>
        <w:t xml:space="preserve">   Focused    </w:t>
      </w:r>
      <w:r>
        <w:t xml:space="preserve">   Dynamic    </w:t>
      </w:r>
      <w:r>
        <w:t xml:space="preserve">   Wise    </w:t>
      </w:r>
      <w:r>
        <w:t xml:space="preserve">   Compassionate    </w:t>
      </w:r>
      <w:r>
        <w:t xml:space="preserve">   History Maker    </w:t>
      </w:r>
      <w:r>
        <w:t xml:space="preserve">   Resilient    </w:t>
      </w:r>
      <w:r>
        <w:t xml:space="preserve">   Inspirational    </w:t>
      </w:r>
      <w:r>
        <w:t xml:space="preserve">   Pioneer    </w:t>
      </w:r>
      <w:r>
        <w:t xml:space="preserve">   Passionate    </w:t>
      </w:r>
      <w:r>
        <w:t xml:space="preserve">   Selfless    </w:t>
      </w:r>
      <w:r>
        <w:t xml:space="preserve">   Courageous    </w:t>
      </w:r>
      <w:r>
        <w:t xml:space="preserve">   Heroic    </w:t>
      </w:r>
      <w:r>
        <w:t xml:space="preserve">   Fearless    </w:t>
      </w:r>
      <w:r>
        <w:t xml:space="preserve">   Brave    </w:t>
      </w:r>
      <w:r>
        <w:t xml:space="preserve">   Determined    </w:t>
      </w:r>
      <w:r>
        <w:t xml:space="preserve">   Strong    </w:t>
      </w:r>
      <w:r>
        <w:t xml:space="preserve">   Role Model    </w:t>
      </w:r>
      <w:r>
        <w:t xml:space="preserve">   Trailblazer    </w:t>
      </w:r>
      <w:r>
        <w:t xml:space="preserve">   Adventurous    </w:t>
      </w:r>
      <w:r>
        <w:t xml:space="preserve">   Female    </w:t>
      </w:r>
      <w:r>
        <w:t xml:space="preserve">   Rebel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Trailblazers</dc:title>
  <dcterms:created xsi:type="dcterms:W3CDTF">2021-10-11T20:02:07Z</dcterms:created>
  <dcterms:modified xsi:type="dcterms:W3CDTF">2021-10-11T20:02:07Z</dcterms:modified>
</cp:coreProperties>
</file>