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Transcription and Translation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main transcription enzyme, and enzyme that links ribs-nucleotides into a growing RNA chain during transcription.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Each tRNA has a(n) __________, a set of three nucleotides that binds to a matching mRNA codon through base pairing. the other end of the tRNA carries the amino acid  that's specified by the codon.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tRNAs bind to mRNAs inside of a protein-and-RNA in this structure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three-nucleotide sequence of DNA or mRNA that specifies a particular amino acid or termination signal; the basic unit of genetic code.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RNA Polymerase will keep transcribing until it gets signals to stop. What is the process of ending transcription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Proteins along with _________________ make up the structure where transcription occurs.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translation, this nucleotide sequence specifies the amino acid sequence.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process where a cell reads information from a molecule called a messenger RNA (mRNA) and uses this information to build a protein.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Transcription begins when RNA polymerase binds to a(n) _____________ sequence near the beginning of a gene (directly or through helper proteins).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Amino acids are held together by ____________________ to create proteins.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process by which the information in a strand of DNA is copied into a are molecule of messenger RNA (mRNA)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Translation involves "decoding" a messenger RNA (mRNA) and using its information to build a(n) ________________ or chain of amino acids.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building blocks or monomers of polypeptides/proteins.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sequence within a primary transcript that remains in the RNA after RNA processing; also refers to the region of DNA from which this sequence was transcribed.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nitrogen base that occurs only in RNA and does not occur in DNA. it takes the place of thymine.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Transcription and Translation</dc:title>
  <dcterms:created xsi:type="dcterms:W3CDTF">2021-10-11T20:02:37Z</dcterms:created>
  <dcterms:modified xsi:type="dcterms:W3CDTF">2021-10-11T20:02:37Z</dcterms:modified>
</cp:coreProperties>
</file>