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Transportation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do I see sand?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can I read books?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How does estar conjugate for tu?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East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South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North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Close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To the right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can I buy books?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¿Donde estoy ejercicio?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do I pick up the mail?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the left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does ir conjugate for vosotros?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cinema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Yo voy, Tu vas, Ellos ——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Transportation</dc:title>
  <dcterms:created xsi:type="dcterms:W3CDTF">2021-10-11T20:02:50Z</dcterms:created>
  <dcterms:modified xsi:type="dcterms:W3CDTF">2021-10-11T20:02:50Z</dcterms:modified>
</cp:coreProperties>
</file>