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Trash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She had the same first name as the guards last name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Rat's real name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In the bag there was a wallet a map and a ...,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Money currency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name of the book that they needed to crack the code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Marcos job title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Rat wanted to save up to buy one of these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name of the man in charge of the school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name of the special day (English name)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town they lived 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They held him by his ..... out of the window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They went to the station to find a particular one of these.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two main items the trash people look for are paper and 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Was like a brother to Raphael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Trash</dc:title>
  <dcterms:created xsi:type="dcterms:W3CDTF">2021-10-11T20:04:14Z</dcterms:created>
  <dcterms:modified xsi:type="dcterms:W3CDTF">2021-10-11T20:04:14Z</dcterms:modified>
</cp:coreProperties>
</file>