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Trash Talk Puzzle Page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What is the longest piece of illegal dumping I've found?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How large is floating trash pile?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most unusual dumped item found in a part.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What did I create to help with litter pickup?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name was given to the pickup item made from a bucket?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What was the heaviest dumped item I've found?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What was the source of 2 down?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Who said, "Do or do not.  There is no try"?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What name did we choose for volunteers collectors?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What is the name of my monthly column in the Tri-City Voice?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What does KHCG stand for?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The most important tip to prevent illegal dumping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What were the other three, for 3 down?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Where is the largest pile of floating trash in the world?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What were two of the most useful items I've found?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 do you call the pickup tool?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Trash Talk Puzzle Page</dc:title>
  <dcterms:created xsi:type="dcterms:W3CDTF">2021-12-03T03:33:37Z</dcterms:created>
  <dcterms:modified xsi:type="dcterms:W3CDTF">2021-12-03T03:33:37Z</dcterms:modified>
</cp:coreProperties>
</file>