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Tree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Medium"/>
      </w:pPr>
      <w:r>
        <w:t xml:space="preserve">   Rosmary    </w:t>
      </w:r>
      <w:r>
        <w:t xml:space="preserve">   Horse Chesnut    </w:t>
      </w:r>
      <w:r>
        <w:t xml:space="preserve">   Blackthorn    </w:t>
      </w:r>
      <w:r>
        <w:t xml:space="preserve">   Silver Birch    </w:t>
      </w:r>
      <w:r>
        <w:t xml:space="preserve">   Rowan    </w:t>
      </w:r>
      <w:r>
        <w:t xml:space="preserve">   Brambles    </w:t>
      </w:r>
      <w:r>
        <w:t xml:space="preserve">   Holly    </w:t>
      </w:r>
      <w:r>
        <w:t xml:space="preserve">   Elder    </w:t>
      </w:r>
      <w:r>
        <w:t xml:space="preserve">   Hawthorn    </w:t>
      </w:r>
      <w:r>
        <w:t xml:space="preserve">   Hazel    </w:t>
      </w:r>
      <w:r>
        <w:t xml:space="preserve">   Ivy    </w:t>
      </w:r>
      <w:r>
        <w:t xml:space="preserve">   Ash    </w:t>
      </w:r>
      <w:r>
        <w:t xml:space="preserve">   Beech    </w:t>
      </w:r>
      <w:r>
        <w:t xml:space="preserve">   Oak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 Wordsearch</dc:title>
  <dcterms:created xsi:type="dcterms:W3CDTF">2021-10-11T20:05:56Z</dcterms:created>
  <dcterms:modified xsi:type="dcterms:W3CDTF">2021-10-11T20:05:56Z</dcterms:modified>
</cp:coreProperties>
</file>