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Tri Kappa Bylaws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Official name of Fishers chapter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State governing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membership status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Held in even years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Philanthropy project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Held in odd years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Service project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Chapter member's financial obligation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our province number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Quarterly publication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 Kappa Bylaws</dc:title>
  <dcterms:created xsi:type="dcterms:W3CDTF">2021-10-11T20:05:14Z</dcterms:created>
  <dcterms:modified xsi:type="dcterms:W3CDTF">2021-10-11T20:05:14Z</dcterms:modified>
</cp:coreProperties>
</file>