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Tributes of Panem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Seser Flickermen    </w:t>
      </w:r>
      <w:r>
        <w:t xml:space="preserve">   Rue    </w:t>
      </w:r>
      <w:r>
        <w:t xml:space="preserve">   Effie    </w:t>
      </w:r>
      <w:r>
        <w:t xml:space="preserve">   Finick    </w:t>
      </w:r>
      <w:r>
        <w:t xml:space="preserve">   Galle    </w:t>
      </w:r>
      <w:r>
        <w:t xml:space="preserve">   Haymitch    </w:t>
      </w:r>
      <w:r>
        <w:t xml:space="preserve">   Johanna    </w:t>
      </w:r>
      <w:r>
        <w:t xml:space="preserve">   Katniss    </w:t>
      </w:r>
      <w:r>
        <w:t xml:space="preserve">   Madge    </w:t>
      </w:r>
      <w:r>
        <w:t xml:space="preserve">   Mags    </w:t>
      </w:r>
      <w:r>
        <w:t xml:space="preserve">   Peter    </w:t>
      </w:r>
      <w:r>
        <w:t xml:space="preserve">   Prim    </w:t>
      </w:r>
      <w:r>
        <w:t xml:space="preserve">   Snow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Tributes of Panem </dc:title>
  <dcterms:created xsi:type="dcterms:W3CDTF">2021-10-11T20:06:53Z</dcterms:created>
  <dcterms:modified xsi:type="dcterms:W3CDTF">2021-10-11T20:06:53Z</dcterms:modified>
</cp:coreProperties>
</file>