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Trouser/Slacks &amp; Skirts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material is used to make the trousers/slacks &amp; skirts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Should a skirt be ironed flat or pleated?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do you use to protect material from burning?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happens if you leave iron on material too long?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happens to the apperance of trousers if they are ironed to hot?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colour of skirts/trousers/slacks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How do you shorten a skirt or trousers/slacks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often should you iron your uniform?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should creases run from top to bottom or only part of the way up the trouser?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You iron on a _______ 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are two creases together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should be _______ in front and back of Trousers/Slacks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many heat dots should you iron your uniform on?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Trouser/Slacks &amp; Skirts</dc:title>
  <dcterms:created xsi:type="dcterms:W3CDTF">2021-10-11T20:07:41Z</dcterms:created>
  <dcterms:modified xsi:type="dcterms:W3CDTF">2021-10-11T20:07:41Z</dcterms:modified>
</cp:coreProperties>
</file>