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Trouvez les mots suivants...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Waisenkinds    </w:t>
      </w:r>
      <w:r>
        <w:t xml:space="preserve">   Valise    </w:t>
      </w:r>
      <w:r>
        <w:t xml:space="preserve">   Fumiko Ishioka    </w:t>
      </w:r>
      <w:r>
        <w:t xml:space="preserve">   Nazis    </w:t>
      </w:r>
      <w:r>
        <w:t xml:space="preserve">   Camps de Concentration    </w:t>
      </w:r>
      <w:r>
        <w:t xml:space="preserve">   Hana-Brady    </w:t>
      </w:r>
      <w:r>
        <w:t xml:space="preserve">   Nova Mesto Na Morave    </w:t>
      </w:r>
      <w:r>
        <w:t xml:space="preserve">   Theresienstadt    </w:t>
      </w:r>
      <w:r>
        <w:t xml:space="preserve">   Allemagne    </w:t>
      </w:r>
      <w:r>
        <w:t xml:space="preserve">   Holocauste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Trouvez les mots suivants...</dc:title>
  <dcterms:created xsi:type="dcterms:W3CDTF">2021-10-11T20:07:29Z</dcterms:created>
  <dcterms:modified xsi:type="dcterms:W3CDTF">2021-10-11T20:07:29Z</dcterms:modified>
</cp:coreProperties>
</file>