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Truth and Righteousness</w:t>
      </w:r>
    </w:p>
    <w:p>
      <w:pPr>
        <w:pStyle w:val="Questions"/>
      </w:pPr>
      <w:r>
        <w:t xml:space="preserve">1. INKG GAAIRPP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2. STFUSE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3. SEACCUD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4. GEESINTL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5. NRSVEIOSGEF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6. AEUDRDESP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7. NGNISISEWT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8. UPAL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9. EJUMAESLR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10. RPTENE </w:t>
      </w:r>
      <w:r>
        <w:rPr>
          <w:u w:val="single"/>
        </w:rPr>
        <w:t xml:space="preserve">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Truth and Righteousness</dc:title>
  <dcterms:created xsi:type="dcterms:W3CDTF">2021-10-11T20:09:29Z</dcterms:created>
  <dcterms:modified xsi:type="dcterms:W3CDTF">2021-10-11T20:09:29Z</dcterms:modified>
</cp:coreProperties>
</file>