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"Two Star Crossed Lovers..." William Shakespeare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Who murdered Mercutio?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How old is Juliet?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Who were Capulet and Lady Capulet to Juliet?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Who did Romeo encounter when he went to Juliet's tomb?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Who was Tybalt to Juliet? Hint: A type of Family member.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What is the name of Juliet's family?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did Friar Lawrence give to Juliet to fall asleep?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Who married the two lovers?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Where did the story take place?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Who was like a second mom to Juliet?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was the name of Romeo's past love?                       Hint: Capulet's Niece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is the name of Romeo's family?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How old is Romeo?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Where did Romeo and Juliet meet? HInt: Another word for a dance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What (week) day was Juliet supposed to marry again to Count Paris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When Romeo Killed Tybalt where was he banished to?</w:t>
            </w:r>
          </w:p>
        </w:tc>
      </w:tr>
    </w:tbl>
    <w:p>
      <w:pPr>
        <w:pStyle w:val="WordBankMedium"/>
      </w:pPr>
      <w:r>
        <w:t xml:space="preserve">   Friar Lawrence     </w:t>
      </w:r>
      <w:r>
        <w:t xml:space="preserve">   Tybalt     </w:t>
      </w:r>
      <w:r>
        <w:t xml:space="preserve">   Verona Italy    </w:t>
      </w:r>
      <w:r>
        <w:t xml:space="preserve">   Mantua    </w:t>
      </w:r>
      <w:r>
        <w:t xml:space="preserve">   Potion    </w:t>
      </w:r>
      <w:r>
        <w:t xml:space="preserve">   Paris    </w:t>
      </w:r>
      <w:r>
        <w:t xml:space="preserve">   Thursday    </w:t>
      </w:r>
      <w:r>
        <w:t xml:space="preserve">   Montagues    </w:t>
      </w:r>
      <w:r>
        <w:t xml:space="preserve">   Capulets    </w:t>
      </w:r>
      <w:r>
        <w:t xml:space="preserve">   Rosaline    </w:t>
      </w:r>
      <w:r>
        <w:t xml:space="preserve">   Ball    </w:t>
      </w:r>
      <w:r>
        <w:t xml:space="preserve">   Sixteen    </w:t>
      </w:r>
      <w:r>
        <w:t xml:space="preserve">   Fourteen    </w:t>
      </w:r>
      <w:r>
        <w:t xml:space="preserve">   Nurse    </w:t>
      </w:r>
      <w:r>
        <w:t xml:space="preserve">   Cousin    </w:t>
      </w:r>
      <w:r>
        <w:t xml:space="preserve">   Parents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"Two Star Crossed Lovers..." William Shakespeare</dc:title>
  <dcterms:created xsi:type="dcterms:W3CDTF">2021-10-10T23:53:28Z</dcterms:created>
  <dcterms:modified xsi:type="dcterms:W3CDTF">2021-10-10T23:53:28Z</dcterms:modified>
</cp:coreProperties>
</file>