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Two Summers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main character's step-mom's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how old is the main character turning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where is Hudsonville (the big apple)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main character's best friend's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main character's aunt's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what is the main thing being kept from the main character called in the book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Main character's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where the main character's dad lives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who kisses the main character on her birthday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where the main character posts all of the pictures she takes (today's social media)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who the main character becomes partners with in photography class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Where everyone goes to eat (like a coffee shop)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who the main character despises and who started the class with the partner that she ends up with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holiday that the main character and her best friend celebrate together (red, white, Blue)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main character's hometown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Main character's dad's name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main character's step-sister's name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what does the main character always have with her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main character's mom's boyfriend's name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Two Summers Crossword Puzzle</dc:title>
  <dcterms:created xsi:type="dcterms:W3CDTF">2021-10-11T20:11:48Z</dcterms:created>
  <dcterms:modified xsi:type="dcterms:W3CDTF">2021-10-11T20:11:48Z</dcterms:modified>
</cp:coreProperties>
</file>