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Types of Coffee Beans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Heirloom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Robusta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Mandheling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Caturra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Java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Kapeng Alamik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Vietnam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Yirgacheffe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Bernardina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Gesha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Bourbon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Blue Mountain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Kopi luwak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Timor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Catuai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Kona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Typica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Arabica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Types of Coffee Beans</dc:title>
  <dcterms:created xsi:type="dcterms:W3CDTF">2021-10-11T20:14:36Z</dcterms:created>
  <dcterms:modified xsi:type="dcterms:W3CDTF">2021-10-11T20:14:36Z</dcterms:modified>
</cp:coreProperties>
</file>