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Types of Forces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force that exists between charged particles.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A push or pull that is exerted by a magnet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 push or pull that is applied to an object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A supporting force that is pushing up on an object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A force that opposes the sliding motion of an object.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Type of friction that occurs when an object moves through air.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push or a pull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type of force that exists between 2 objects that are not touching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type of force that exists when 2 objects are touching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type of force that exists in a rope or cable when it is pulled.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force that occurs when an object is stretched or compressed.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weight of an object, or the force of attraction pulling down on an object.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Types of Forces</dc:title>
  <dcterms:created xsi:type="dcterms:W3CDTF">2021-10-11T20:14:20Z</dcterms:created>
  <dcterms:modified xsi:type="dcterms:W3CDTF">2021-10-11T20:14:20Z</dcterms:modified>
</cp:coreProperties>
</file>