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Types of Governments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head of state is a Queen or King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Power is usually taken by force and does not allow for individual voting rights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Peter voted for the president of his country. Name this form of democracy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Monarchy where the leader is bound by laws of their nation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Democracy where every citizen votes on every issue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There is no government or social order in a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Religious leader are the head of this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Monarchy when the leader has complete control over the people and laws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Control over the country is usually in the hands of a small group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All citizens can vote and have the opportunity to hold office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Types of Governments</dc:title>
  <dcterms:created xsi:type="dcterms:W3CDTF">2021-10-11T20:15:08Z</dcterms:created>
  <dcterms:modified xsi:type="dcterms:W3CDTF">2021-10-11T20:15:08Z</dcterms:modified>
</cp:coreProperties>
</file>