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 Types of Play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Bob Hughes    </w:t>
      </w:r>
      <w:r>
        <w:t xml:space="preserve">   communication    </w:t>
      </w:r>
      <w:r>
        <w:t xml:space="preserve">   symbolic    </w:t>
      </w:r>
      <w:r>
        <w:t xml:space="preserve">   social    </w:t>
      </w:r>
      <w:r>
        <w:t xml:space="preserve">   rough and tumble    </w:t>
      </w:r>
      <w:r>
        <w:t xml:space="preserve">   role play    </w:t>
      </w:r>
      <w:r>
        <w:t xml:space="preserve">   recapitulative    </w:t>
      </w:r>
      <w:r>
        <w:t xml:space="preserve">   object    </w:t>
      </w:r>
      <w:r>
        <w:t xml:space="preserve">   mastery    </w:t>
      </w:r>
      <w:r>
        <w:t xml:space="preserve">   locomotor    </w:t>
      </w:r>
      <w:r>
        <w:t xml:space="preserve">   imaginative    </w:t>
      </w:r>
      <w:r>
        <w:t xml:space="preserve">   socio dramatic    </w:t>
      </w:r>
      <w:r>
        <w:t xml:space="preserve">   fantasy    </w:t>
      </w:r>
      <w:r>
        <w:t xml:space="preserve">   exploratory    </w:t>
      </w:r>
      <w:r>
        <w:t xml:space="preserve">   dramatic    </w:t>
      </w:r>
      <w:r>
        <w:t xml:space="preserve">   deep    </w:t>
      </w:r>
      <w:r>
        <w:t xml:space="preserve">   creative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Types of Play</dc:title>
  <dcterms:created xsi:type="dcterms:W3CDTF">2021-10-10T23:47:56Z</dcterms:created>
  <dcterms:modified xsi:type="dcterms:W3CDTF">2021-10-10T23:47:56Z</dcterms:modified>
</cp:coreProperties>
</file>