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Types of Vehicles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</w:tbl>
    <w:p>
      <w:pPr>
        <w:pStyle w:val="WordBankMedium"/>
      </w:pPr>
      <w:r>
        <w:t xml:space="preserve">   TROLLEY    </w:t>
      </w:r>
      <w:r>
        <w:t xml:space="preserve">   CROPDUSTER    </w:t>
      </w:r>
      <w:r>
        <w:t xml:space="preserve">   FIRETRUCK    </w:t>
      </w:r>
      <w:r>
        <w:t xml:space="preserve">   AIRPLANE    </w:t>
      </w:r>
      <w:r>
        <w:t xml:space="preserve">   EIGHTEEN WHEELER    </w:t>
      </w:r>
      <w:r>
        <w:t xml:space="preserve">   DUMPTRUCK    </w:t>
      </w:r>
      <w:r>
        <w:t xml:space="preserve">   TRUCK    </w:t>
      </w:r>
      <w:r>
        <w:t xml:space="preserve">   BUS    </w:t>
      </w:r>
      <w:r>
        <w:t xml:space="preserve">   TANK    </w:t>
      </w:r>
      <w:r>
        <w:t xml:space="preserve">   BULLDOZER    </w:t>
      </w:r>
      <w:r>
        <w:t xml:space="preserve">   POLICE CAR    </w:t>
      </w:r>
      <w:r>
        <w:t xml:space="preserve">   AMBULANCE    </w:t>
      </w:r>
      <w:r>
        <w:t xml:space="preserve">   TRACTOR    </w:t>
      </w:r>
      <w:r>
        <w:t xml:space="preserve">   BOAT    </w:t>
      </w:r>
      <w:r>
        <w:t xml:space="preserve">   HELICOPTER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Types of Vehicles</dc:title>
  <dcterms:created xsi:type="dcterms:W3CDTF">2021-10-11T20:15:26Z</dcterms:created>
  <dcterms:modified xsi:type="dcterms:W3CDTF">2021-10-11T20:15:26Z</dcterms:modified>
</cp:coreProperties>
</file>