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Typography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font types designed based on handwriting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first font created; old english style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shapes on the ends of the strokes of the letters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the line where the font 'rests' is called the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traditional font; sans serif 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font types designed for short, eye catching text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this person created the first movable type printing press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no shapes on the ends of strokes of the letters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french type designer, from the early 17th century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first place typography was used; by monks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Typography</dc:title>
  <dcterms:created xsi:type="dcterms:W3CDTF">2021-10-11T20:13:55Z</dcterms:created>
  <dcterms:modified xsi:type="dcterms:W3CDTF">2021-10-11T20:13:55Z</dcterms:modified>
</cp:coreProperties>
</file>