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UNDER THE BIG TOP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BEAR    </w:t>
      </w:r>
      <w:r>
        <w:t xml:space="preserve">   BOOTH    </w:t>
      </w:r>
      <w:r>
        <w:t xml:space="preserve">   CAPE    </w:t>
      </w:r>
      <w:r>
        <w:t xml:space="preserve">   CARNIVAL    </w:t>
      </w:r>
      <w:r>
        <w:t xml:space="preserve">   CAROUSEL    </w:t>
      </w:r>
      <w:r>
        <w:t xml:space="preserve">   CHILDREN    </w:t>
      </w:r>
      <w:r>
        <w:t xml:space="preserve">   CLOWNS    </w:t>
      </w:r>
      <w:r>
        <w:t xml:space="preserve">   CORNDOG    </w:t>
      </w:r>
      <w:r>
        <w:t xml:space="preserve">   COTTON CANDY    </w:t>
      </w:r>
      <w:r>
        <w:t xml:space="preserve">   EXHIBITION    </w:t>
      </w:r>
      <w:r>
        <w:t xml:space="preserve">   FIRE EATER    </w:t>
      </w:r>
      <w:r>
        <w:t xml:space="preserve">   FUN    </w:t>
      </w:r>
      <w:r>
        <w:t xml:space="preserve">   GAMES    </w:t>
      </w:r>
      <w:r>
        <w:t xml:space="preserve">   GYMNAST    </w:t>
      </w:r>
      <w:r>
        <w:t xml:space="preserve">   HOOP    </w:t>
      </w:r>
      <w:r>
        <w:t xml:space="preserve">   HORSE    </w:t>
      </w:r>
      <w:r>
        <w:t xml:space="preserve">   JUGGLER    </w:t>
      </w:r>
      <w:r>
        <w:t xml:space="preserve">   KNIFE THROWER    </w:t>
      </w:r>
      <w:r>
        <w:t xml:space="preserve">   LION TAMER    </w:t>
      </w:r>
      <w:r>
        <w:t xml:space="preserve">   MAGICIAN    </w:t>
      </w:r>
      <w:r>
        <w:t xml:space="preserve">   MONKEY    </w:t>
      </w:r>
      <w:r>
        <w:t xml:space="preserve">   PEANUTS    </w:t>
      </w:r>
      <w:r>
        <w:t xml:space="preserve">   PERFORMER    </w:t>
      </w:r>
      <w:r>
        <w:t xml:space="preserve">   POPCORN    </w:t>
      </w:r>
      <w:r>
        <w:t xml:space="preserve">   RINGMASTER    </w:t>
      </w:r>
      <w:r>
        <w:t xml:space="preserve">   SHOW    </w:t>
      </w:r>
      <w:r>
        <w:t xml:space="preserve">   SNOWCONE    </w:t>
      </w:r>
      <w:r>
        <w:t xml:space="preserve">   SPECTATOR    </w:t>
      </w:r>
      <w:r>
        <w:t xml:space="preserve">   STILTS    </w:t>
      </w:r>
      <w:r>
        <w:t xml:space="preserve">   STRONG MAN    </w:t>
      </w:r>
      <w:r>
        <w:t xml:space="preserve">   SWORD SWALLOWER    </w:t>
      </w:r>
      <w:r>
        <w:t xml:space="preserve">   TENT    </w:t>
      </w:r>
      <w:r>
        <w:t xml:space="preserve">   TICKET    </w:t>
      </w:r>
      <w:r>
        <w:t xml:space="preserve">   TIGER    </w:t>
      </w:r>
      <w:r>
        <w:t xml:space="preserve">   TIGHTROPE    </w:t>
      </w:r>
      <w:r>
        <w:t xml:space="preserve">   TOP HAT    </w:t>
      </w:r>
      <w:r>
        <w:t xml:space="preserve">   TRAMPOLINE    </w:t>
      </w:r>
      <w:r>
        <w:t xml:space="preserve">   TRAPEZE    </w:t>
      </w:r>
      <w:r>
        <w:t xml:space="preserve">   UNICYCLE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 THE BIG TOP</dc:title>
  <dcterms:created xsi:type="dcterms:W3CDTF">2021-10-11T20:18:55Z</dcterms:created>
  <dcterms:modified xsi:type="dcterms:W3CDTF">2021-10-11T20:18:55Z</dcterms:modified>
</cp:coreProperties>
</file>