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UNIT 7 BIOLOGY—Elizabeth Hightower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genetically determined characteristic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a dominant allele doesn’t completely mask the effect of a recessive allele in the organisms appearance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diagram showing the lineage or genealogy of an individual and all the direct ancestors, usually to analyze or follow the inheritance of a trait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genotype in which both alleles are the same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scientific study of heredity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likelihood that a specific event will occur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trait that is determined by a gene found on one of the sex chromosomes, such as the X chromosome the Y chromosome in humans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one of two or more different forms of a gene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all outside forces that act on an organism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genotype in which the two alleles are different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 person that has inherited a recessive allele for a genetic trait or mutation but usually does not display that trait or show symptoms of the disease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cross analyzing the probability of inheriting two traits at the same time for two heterozygous organisms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when both alleles for a gene are expressed in a heterozygous genotype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form of a characteristic that can be passed from parent to offspring  Characteristic, a heredity quality of an organism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allele whose trait is displayed if present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characteristic that is controlled by many different genes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Describes both alleles that an organism has for a gene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interaction between two or more genes to control a single phenotype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allele whose trait is not displayed, unless dominant allele is not present (must have 2 copies of recessive allele)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when pollen from one plant fertilizes an egg on another plant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pollen (sperm) from a plant fertilizes an egg on the same plant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diagram that is used to predict the genotypes of a particular cross or breeding experiment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haploid reproductive sex cells, have only one allele of each gene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Describes the trait displayed by the organism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passing on of traits from parents to offspring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always produced offspring identical to the parent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7 BIOLOGY—Elizabeth Hightower</dc:title>
  <dcterms:created xsi:type="dcterms:W3CDTF">2021-10-11T20:35:43Z</dcterms:created>
  <dcterms:modified xsi:type="dcterms:W3CDTF">2021-10-11T20:35:43Z</dcterms:modified>
</cp:coreProperties>
</file>