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U.N DECLARATION OF HUMAN RIGHTS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Who am I: I am the wife of a former president of the US and I was of major input in the development of the UDHR?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the abbreviation for it?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Article 27: The right to an adequate standard of......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In what month was the declaration of HR created? (10th  .....,1948)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How many countries accepted the declaration by 1978?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U.N Declaration was instrumental in improving (What) in the world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ARTICLE 15: Relating to your country, the right to a....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do the articles of the Declaration reflect on, the rights of a......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After what major historical conflict was the declaration created? (Not acronym)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ARTICLE 12: The right to....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declaration is widely (What) by people of the global community?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main feature of article 3, the right to......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U.N Declaration was instrumental in improving human.....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Article 6: Everyone has the right to recognition as a......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How many articles does the UDHR consist of?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U.N DECLARATION OF HUMAN RIGHTS</dc:title>
  <dcterms:created xsi:type="dcterms:W3CDTF">2021-10-11T20:13:52Z</dcterms:created>
  <dcterms:modified xsi:type="dcterms:W3CDTF">2021-10-11T20:13:52Z</dcterms:modified>
</cp:coreProperties>
</file>