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US Geography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natural barrier that separates a continent’s river system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portion of ocean or sea partially enclosed by land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River that flows from Itasca,  Minnesota to the Gulf of Mexico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Any area drained by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River basin that lies between the Rocky Mountains and the Appalachian Mountains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mountain range in the eastern US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A. A major mountain range in the western US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chain of fresh water lakes in the north-central US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person who creates maps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detailed study of the earth’s landforms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 Geography</dc:title>
  <dcterms:created xsi:type="dcterms:W3CDTF">2021-10-11T20:43:36Z</dcterms:created>
  <dcterms:modified xsi:type="dcterms:W3CDTF">2021-10-11T20:43:36Z</dcterms:modified>
</cp:coreProperties>
</file>