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U.S. History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tax protest in the United States beginning in 1791 and ending in 1794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Who's Face was on the Nickel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conduct or speech inciting people to rebel against the authority of a state or monarch.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policy of remaining apart from the affairs or interests of other groups, especially the political affairs of other countries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an official ban on trade or other commercial activity with a particular country.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bring or come to an end.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make legally null and void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literal interpretation of a statute or document by a court.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President died on December 14, 1799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Liberated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broad interpretation of a statute or document by a court.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an act or means of sealing off a place to prevent goods or people from entering or leaving.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Was elected in 1796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U.S. History</dc:title>
  <dcterms:created xsi:type="dcterms:W3CDTF">2021-10-11T20:16:32Z</dcterms:created>
  <dcterms:modified xsi:type="dcterms:W3CDTF">2021-10-11T20:16:32Z</dcterms:modified>
</cp:coreProperties>
</file>