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U.S. History Terms &amp; Definition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5616"/>
        <w:gridCol w:w="3024"/>
      </w:tblGrid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plan Emphasized a union blockade of the Southern ports, and called for an advance down the Mississippi River.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A. </w:t>
            </w:r>
            <w:r>
              <w:t xml:space="preserve">Harlem Renaissance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Allowed each territory to decide the issue of slavery on the basis of popular sovereignty.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B. </w:t>
            </w:r>
            <w:r>
              <w:t xml:space="preserve">Convoy System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Granted citizenship to all person born in the United States.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C. </w:t>
            </w:r>
            <w:r>
              <w:t xml:space="preserve">Reservation System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Granted African American males the right to vote.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D. </w:t>
            </w:r>
            <w:r>
              <w:t xml:space="preserve">Political Machines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Isolated the white and black races in the South.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E. </w:t>
            </w:r>
            <w:r>
              <w:t xml:space="preserve">Glasnost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Made it easier for Indians to assimilate into mainstream American culture.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F. </w:t>
            </w:r>
            <w:r>
              <w:t xml:space="preserve">Selective Service Act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Gave regular people power and their right to have control over their government.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G. </w:t>
            </w:r>
            <w:r>
              <w:t xml:space="preserve">Great Migration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Island in harbor of New York City, South West of Manhattan.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H. </w:t>
            </w:r>
            <w:r>
              <w:t xml:space="preserve">Chinese Exclusion Act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Immigration station, located in San Francisco Bay, California.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I. </w:t>
            </w:r>
            <w:r>
              <w:t xml:space="preserve">Populism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Limited Chinese immigrants in the U.S.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J. </w:t>
            </w:r>
            <w:r>
              <w:t xml:space="preserve">14th Amendment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Worked a strategy to hopefully ensure a political system.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K. </w:t>
            </w:r>
            <w:r>
              <w:t xml:space="preserve">Yellow Fever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Created public awareness of corruption.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L. </w:t>
            </w:r>
            <w:r>
              <w:t xml:space="preserve">Alliances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 policy of extending a countries power and influence.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M. </w:t>
            </w:r>
            <w:r>
              <w:t xml:space="preserve">Jim Crow Laws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Water way across the Isthmus of Panama.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N. </w:t>
            </w:r>
            <w:r>
              <w:t xml:space="preserve">Trench Warfare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viral infection caused by a particular species of mosquito.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O. </w:t>
            </w:r>
            <w:r>
              <w:t xml:space="preserve">Imperialism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The best known cause of World War 1.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P. </w:t>
            </w:r>
            <w:r>
              <w:t xml:space="preserve">GI Bill of Rights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British luxury liner sunk by a German submarine.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Q. </w:t>
            </w:r>
            <w:r>
              <w:t xml:space="preserve">Muckraker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Acquired new soldiers to be in the military to serve their country.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R. </w:t>
            </w:r>
            <w:r>
              <w:t xml:space="preserve">Anaconda Plan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Movement of six million African Americans out of the Rural Southern United States to the North East.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S. </w:t>
            </w:r>
            <w:r>
              <w:t xml:space="preserve">Angel Island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A group of ships sailing together for protection.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T. </w:t>
            </w:r>
            <w:r>
              <w:t xml:space="preserve">Kansas-Nebraska Act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A type of land warfare using occupied fighting lines consisting largely of trenches.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U. </w:t>
            </w:r>
            <w:r>
              <w:t xml:space="preserve">Lusitania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African American culture movement that celebrated Black traditions.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V. </w:t>
            </w:r>
            <w:r>
              <w:t xml:space="preserve">Little Rock Nine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A law passed in 1944 that provided educational and other benefits for people who had served in the armed forces forces in World War 2.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W. </w:t>
            </w:r>
            <w:r>
              <w:t xml:space="preserve">15th Amendment 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A Russian word meaning "Openness" which describes the policy of Mikhail Gorbachev.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X. </w:t>
            </w:r>
            <w:r>
              <w:t xml:space="preserve">Panama Canal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A group of nine African American students enrolled in little rock central high school in 1957.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Y. </w:t>
            </w:r>
            <w:r>
              <w:t xml:space="preserve">Ellis Island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U.S. History Terms &amp; Definition</dc:title>
  <dcterms:created xsi:type="dcterms:W3CDTF">2021-10-11T20:15:12Z</dcterms:created>
  <dcterms:modified xsi:type="dcterms:W3CDTF">2021-10-11T20:15:12Z</dcterms:modified>
</cp:coreProperties>
</file>