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U.S. in 21st century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</w:tbl>
    <w:p>
      <w:pPr>
        <w:pStyle w:val="WordBankMedium"/>
      </w:pPr>
      <w:r>
        <w:t xml:space="preserve">   insurgents    </w:t>
      </w:r>
      <w:r>
        <w:t xml:space="preserve">   WMD    </w:t>
      </w:r>
      <w:r>
        <w:t xml:space="preserve">   terrorists    </w:t>
      </w:r>
      <w:r>
        <w:t xml:space="preserve">   Al Qaeda    </w:t>
      </w:r>
      <w:r>
        <w:t xml:space="preserve">   Hussein    </w:t>
      </w:r>
      <w:r>
        <w:t xml:space="preserve">   Iraq    </w:t>
      </w:r>
      <w:r>
        <w:t xml:space="preserve">   Taliban    </w:t>
      </w:r>
      <w:r>
        <w:t xml:space="preserve">   al-Qaeda    </w:t>
      </w:r>
      <w:r>
        <w:t xml:space="preserve">   Osama bin Laden    </w:t>
      </w:r>
      <w:r>
        <w:t xml:space="preserve">   diplomacy    </w:t>
      </w:r>
      <w:r>
        <w:t xml:space="preserve">   John Kerry    </w:t>
      </w:r>
      <w:r>
        <w:t xml:space="preserve">   Bush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U.S. in 21st century</dc:title>
  <dcterms:created xsi:type="dcterms:W3CDTF">2021-10-28T03:50:01Z</dcterms:created>
  <dcterms:modified xsi:type="dcterms:W3CDTF">2021-10-28T03:50:01Z</dcterms:modified>
</cp:coreProperties>
</file>