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Un Mensaje</w:t>
      </w:r>
    </w:p>
    <w:p>
      <w:pPr>
        <w:pStyle w:val="Questions"/>
      </w:pPr>
      <w:r>
        <w:t xml:space="preserve">1. ADER ENO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2. IT SAH NEEB </w:t>
      </w:r>
      <w:r>
        <w:rPr>
          <w:u w:val="single"/>
        </w:rPr>
        <w:t xml:space="preserve">_______________________________________</w:t>
      </w:r>
    </w:p>
    <w:p>
      <w:pPr>
        <w:pStyle w:val="Questions"/>
      </w:pPr>
      <w:r>
        <w:t xml:space="preserve">3. LRNOFUWED OT METE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4. OYU ADN TO VAHE OYU </w:t>
      </w:r>
      <w:r>
        <w:rPr>
          <w:u w:val="single"/>
        </w:rPr>
        <w:t xml:space="preserve">_______________________________</w:t>
      </w:r>
    </w:p>
    <w:p>
      <w:pPr>
        <w:pStyle w:val="Questions"/>
      </w:pPr>
      <w:r>
        <w:t xml:space="preserve">5. NI YM SFITR CSLSA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6. PESEAL N'DTO RVEE </w:t>
      </w:r>
      <w:r>
        <w:rPr>
          <w:u w:val="single"/>
        </w:rPr>
        <w:t xml:space="preserve">_________________________________</w:t>
      </w:r>
    </w:p>
    <w:p>
      <w:pPr>
        <w:pStyle w:val="Questions"/>
      </w:pPr>
      <w:r>
        <w:t xml:space="preserve">7. EGFORT WOH PILASCE </w:t>
      </w:r>
      <w:r>
        <w:rPr>
          <w:u w:val="single"/>
        </w:rPr>
        <w:t xml:space="preserve">________________________________</w:t>
      </w:r>
    </w:p>
    <w:p>
      <w:pPr>
        <w:pStyle w:val="Questions"/>
      </w:pPr>
      <w:r>
        <w:t xml:space="preserve">8. UYO EAR 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9. YOU HVAE TBGHURO YOJ </w:t>
      </w:r>
      <w:r>
        <w:rPr>
          <w:u w:val="single"/>
        </w:rPr>
        <w:t xml:space="preserve">______________________________</w:t>
      </w:r>
    </w:p>
    <w:p>
      <w:pPr>
        <w:pStyle w:val="Questions"/>
      </w:pPr>
      <w:r>
        <w:t xml:space="preserve">10. OT YM OLRDW CEHA DAY </w:t>
      </w:r>
      <w:r>
        <w:rPr>
          <w:u w:val="single"/>
        </w:rPr>
        <w:t xml:space="preserve">______________________________</w:t>
      </w:r>
    </w:p>
    <w:p>
      <w:pPr>
        <w:pStyle w:val="Questions"/>
      </w:pPr>
      <w:r>
        <w:t xml:space="preserve">11. I ILLW VNEER REOGTF OYU </w:t>
      </w:r>
      <w:r>
        <w:rPr>
          <w:u w:val="single"/>
        </w:rPr>
        <w:t xml:space="preserve">___________________________</w:t>
      </w:r>
    </w:p>
    <w:p>
      <w:pPr>
        <w:pStyle w:val="Questions"/>
      </w:pPr>
      <w:r>
        <w:t xml:space="preserve">12. AAYLSW EBEMERRM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13. ATTH UOY EVHA SNWGI </w:t>
      </w:r>
      <w:r>
        <w:rPr>
          <w:u w:val="single"/>
        </w:rPr>
        <w:t xml:space="preserve">_______________________________</w:t>
      </w:r>
    </w:p>
    <w:p>
      <w:pPr>
        <w:pStyle w:val="Questions"/>
      </w:pPr>
      <w:r>
        <w:t xml:space="preserve">14. DNA REENV BE DRIFAA </w:t>
      </w:r>
      <w:r>
        <w:rPr>
          <w:u w:val="single"/>
        </w:rPr>
        <w:t xml:space="preserve">_______________________________</w:t>
      </w:r>
    </w:p>
    <w:p>
      <w:pPr>
        <w:pStyle w:val="Questions"/>
      </w:pPr>
      <w:r>
        <w:t xml:space="preserve">15. OT YLF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16. I IWLL SSMI YUO </w:t>
      </w:r>
      <w:r>
        <w:rPr>
          <w:u w:val="single"/>
        </w:rPr>
        <w:t xml:space="preserve">___________________________________</w:t>
      </w:r>
    </w:p>
    <w:p>
      <w:pPr>
        <w:pStyle w:val="Questions"/>
      </w:pPr>
      <w:r>
        <w:t xml:space="preserve">17. OLEV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18. MS. RUALLTE </w:t>
      </w:r>
      <w:r>
        <w:rPr>
          <w:u w:val="single"/>
        </w:rPr>
        <w:t xml:space="preserve">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Mensaje</dc:title>
  <dcterms:created xsi:type="dcterms:W3CDTF">2021-10-11T20:18:05Z</dcterms:created>
  <dcterms:modified xsi:type="dcterms:W3CDTF">2021-10-11T20:18:05Z</dcterms:modified>
</cp:coreProperties>
</file>