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Una Crucigama de Broadway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El actor que gana "Mejor actor" para Dear Evan Hansen en 2017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El escribe Hamilton y hace de Alexander Hamilton en Broadway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 el processo de intenta entrar en un espectáculo Down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 Una musical basarse en una película con tres chicas en secundario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los objetos los actors usan en los espectáculos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La musical que gana “mejor musical” en 2018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 un dicho en teatro para suerte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 Un folleto que tiene información de los espectáculos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cuando un actor tiene un discurso que el dice mismo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Que los actors usan a memorizar sus lineas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Una Crucigama de Broadway </dc:title>
  <dcterms:created xsi:type="dcterms:W3CDTF">2021-10-11T20:18:04Z</dcterms:created>
  <dcterms:modified xsi:type="dcterms:W3CDTF">2021-10-11T20:18:04Z</dcterms:modified>
</cp:coreProperties>
</file>