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Una cruzada navideña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Periodo del año donde se cantan villancicos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Se dejan debajo del árbol de navidad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Reparte regalos en su trineo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Se come solo en navidad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Ha robado vuestros regalos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No vamos al cole porque estamos de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Animal que ayuda a los Reyes magos a llevar regalos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Son las hermanas de mi padre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¿Dónde he escondido el regalo?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Son mágicos y hacen que Santa Claus vuele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Una cruzada navideña</dc:title>
  <dcterms:created xsi:type="dcterms:W3CDTF">2022-01-03T03:29:24Z</dcterms:created>
  <dcterms:modified xsi:type="dcterms:W3CDTF">2022-01-03T03:29:24Z</dcterms:modified>
</cp:coreProperties>
</file>