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Under the Sea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OCTOPUS    </w:t>
      </w:r>
      <w:r>
        <w:t xml:space="preserve">   JELLYFISH    </w:t>
      </w:r>
      <w:r>
        <w:t xml:space="preserve">   FISH    </w:t>
      </w:r>
      <w:r>
        <w:t xml:space="preserve">   EEL    </w:t>
      </w:r>
      <w:r>
        <w:t xml:space="preserve">   SAILBOAT    </w:t>
      </w:r>
      <w:r>
        <w:t xml:space="preserve">   BEACH    </w:t>
      </w:r>
      <w:r>
        <w:t xml:space="preserve">   STARFISH    </w:t>
      </w:r>
      <w:r>
        <w:t xml:space="preserve">   TURTLE    </w:t>
      </w:r>
      <w:r>
        <w:t xml:space="preserve">   CRAB    </w:t>
      </w:r>
      <w:r>
        <w:t xml:space="preserve">   SHARK    </w:t>
      </w:r>
      <w:r>
        <w:t xml:space="preserve">   WHALE    </w:t>
      </w:r>
      <w:r>
        <w:t xml:space="preserve">   SEAWEED    </w:t>
      </w:r>
      <w:r>
        <w:t xml:space="preserve">   WATER    </w:t>
      </w:r>
      <w:r>
        <w:t xml:space="preserve">   MERMAID    </w:t>
      </w:r>
      <w:r>
        <w:t xml:space="preserve">   SAND    </w:t>
      </w:r>
      <w:r>
        <w:t xml:space="preserve">   CLAM    </w:t>
      </w:r>
      <w:r>
        <w:t xml:space="preserve">   SEASHELL    </w:t>
      </w:r>
      <w:r>
        <w:t xml:space="preserve">   OCEAN    </w:t>
      </w:r>
      <w:r>
        <w:t xml:space="preserve">   SEAHORSE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 the Sea</dc:title>
  <dcterms:created xsi:type="dcterms:W3CDTF">2021-10-11T20:19:21Z</dcterms:created>
  <dcterms:modified xsi:type="dcterms:W3CDTF">2021-10-11T20:19:21Z</dcterms:modified>
</cp:coreProperties>
</file>