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Undertale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pink and dancing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white and annoying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YELLOW AND SORRY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yellow and nerdy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WHITE AND PATIENT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white and misrible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gray and like a host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(-_-)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gray and DETERMINED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blue and lazy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👌︎☹︎✌︎👍︎😐︎ ✌︎☠︎👎︎ 💧︎👍︎✌︎☼︎✡︎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white and caring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green and MURDEROUS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white and sassy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Creater of Undertale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Undertale</dc:title>
  <dcterms:created xsi:type="dcterms:W3CDTF">2021-10-11T20:18:23Z</dcterms:created>
  <dcterms:modified xsi:type="dcterms:W3CDTF">2021-10-11T20:18:23Z</dcterms:modified>
</cp:coreProperties>
</file>