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Uninversal Studios Heroes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Medium"/>
      </w:pPr>
      <w:r>
        <w:t xml:space="preserve">   black widow    </w:t>
      </w:r>
      <w:r>
        <w:t xml:space="preserve">   branch    </w:t>
      </w:r>
      <w:r>
        <w:t xml:space="preserve">   bumblebee    </w:t>
      </w:r>
      <w:r>
        <w:t xml:space="preserve">   captain america    </w:t>
      </w:r>
      <w:r>
        <w:t xml:space="preserve">   crane    </w:t>
      </w:r>
      <w:r>
        <w:t xml:space="preserve">   cyclopes    </w:t>
      </w:r>
      <w:r>
        <w:t xml:space="preserve">   dr. strange    </w:t>
      </w:r>
      <w:r>
        <w:t xml:space="preserve">   hulk    </w:t>
      </w:r>
      <w:r>
        <w:t xml:space="preserve">   iron man    </w:t>
      </w:r>
      <w:r>
        <w:t xml:space="preserve">   mantis    </w:t>
      </w:r>
      <w:r>
        <w:t xml:space="preserve">   master Shifu    </w:t>
      </w:r>
      <w:r>
        <w:t xml:space="preserve">   monkey    </w:t>
      </w:r>
      <w:r>
        <w:t xml:space="preserve">   optimus prime    </w:t>
      </w:r>
      <w:r>
        <w:t xml:space="preserve">   po    </w:t>
      </w:r>
      <w:r>
        <w:t xml:space="preserve">   popeye    </w:t>
      </w:r>
      <w:r>
        <w:t xml:space="preserve">   poppy    </w:t>
      </w:r>
      <w:r>
        <w:t xml:space="preserve">   rogue    </w:t>
      </w:r>
      <w:r>
        <w:t xml:space="preserve">   spiderman    </w:t>
      </w:r>
      <w:r>
        <w:t xml:space="preserve">   storm    </w:t>
      </w:r>
      <w:r>
        <w:t xml:space="preserve">   tigress    </w:t>
      </w:r>
      <w:r>
        <w:t xml:space="preserve">   viper    </w:t>
      </w:r>
      <w:r>
        <w:t xml:space="preserve">   wolverine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Uninversal Studios Heroes</dc:title>
  <dcterms:created xsi:type="dcterms:W3CDTF">2021-10-11T20:20:56Z</dcterms:created>
  <dcterms:modified xsi:type="dcterms:W3CDTF">2021-10-11T20:20:56Z</dcterms:modified>
</cp:coreProperties>
</file>