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Unit:8 Genetics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Least important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hybrid that is heterozygous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specific trait is not completely expressed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most important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Only in X Chromosomes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traits that are controlled by more than one gene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Allele are equally expressed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sometimes also called a purebred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Same allele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set of observable characteristics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Genetic constitution of an individual organism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relating to genes or heredity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diagram that is used to predict an outcome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record of descent of an animal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passing on of physical or mental characteristics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one of two or more alternative forms of a gene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Unit:8 Genetics</dc:title>
  <dcterms:created xsi:type="dcterms:W3CDTF">2021-10-11T20:37:11Z</dcterms:created>
  <dcterms:modified xsi:type="dcterms:W3CDTF">2021-10-11T20:37:11Z</dcterms:modified>
</cp:coreProperties>
</file>