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 Unit 12 Go camping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easy food to prepare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you can buy whatever you want with the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it's something that light up at night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gives shelter and also scares away wild animals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something that protects you from the cold and rain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place where you can put all your belongings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useful personal grooming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provides protection for insects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that would protect you from the sun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you can use it to secure your belongings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Unit 12 Go camping</dc:title>
  <dcterms:created xsi:type="dcterms:W3CDTF">2021-10-10T23:47:53Z</dcterms:created>
  <dcterms:modified xsi:type="dcterms:W3CDTF">2021-10-10T23:47:53Z</dcterms:modified>
</cp:coreProperties>
</file>