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Unit 1: American Families and the Economy</w:t>
      </w:r>
    </w:p>
    <w:p>
      <w:pPr>
        <w:pStyle w:val="Questions"/>
      </w:pPr>
      <w:r>
        <w:t xml:space="preserve">1. EOYNCMO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NOMCIEOC YETSMS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3. TRRABE SSYMSTE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4. TGFI COENIOEMS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5. RKMETA ONOSMCEEI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6. MEOCONIC INTEENVCSI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7.  ELIRFIAZSSAE-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8. EERF TSEIPRERNE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9. LUPPYS NAD DENADM </w:t>
      </w:r>
      <w:r>
        <w:rPr>
          <w:u w:val="single"/>
        </w:rPr>
        <w:t xml:space="preserve">_________________________________</w:t>
      </w:r>
    </w:p>
    <w:p>
      <w:pPr>
        <w:pStyle w:val="Questions"/>
      </w:pPr>
      <w:r>
        <w:t xml:space="preserve">10. NLAPDEN ENOIECOMS </w:t>
      </w:r>
      <w:r>
        <w:rPr>
          <w:u w:val="single"/>
        </w:rPr>
        <w:t xml:space="preserve">_________________________________</w:t>
      </w:r>
    </w:p>
    <w:p>
      <w:pPr>
        <w:pStyle w:val="Questions"/>
      </w:pPr>
      <w:r>
        <w:t xml:space="preserve">11. OLCTSSAII IOSCNEOEM </w:t>
      </w:r>
      <w:r>
        <w:rPr>
          <w:u w:val="single"/>
        </w:rPr>
        <w:t xml:space="preserve">_______________________________</w:t>
      </w:r>
    </w:p>
    <w:p>
      <w:pPr>
        <w:pStyle w:val="Questions"/>
      </w:pPr>
      <w:r>
        <w:t xml:space="preserve">12. LLABGO TDERA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13. RSFAFTI </w:t>
      </w:r>
      <w:r>
        <w:rPr>
          <w:u w:val="single"/>
        </w:rPr>
        <w:t xml:space="preserve">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1: American Families and the Economy</dc:title>
  <dcterms:created xsi:type="dcterms:W3CDTF">2021-10-11T20:23:55Z</dcterms:created>
  <dcterms:modified xsi:type="dcterms:W3CDTF">2021-10-11T20:23:55Z</dcterms:modified>
</cp:coreProperties>
</file>