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Unit 2 Vocab &amp; Terms</w:t>
      </w:r>
    </w:p>
    <w:p>
      <w:pPr>
        <w:pStyle w:val="Questions"/>
      </w:pPr>
      <w:r>
        <w:t xml:space="preserve">1. OMOOMECSRH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2. ISTTAR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3. NITOMDAN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4. SENLEOCTDUI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5. GANNUEI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6. IEEDANN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YISBEXOEODR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8. NRKNFLAI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9. ERIDYHTE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10. TOYGEROUSEZH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11. OUOZHMYSOG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12. TYPGEONE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13. NTOEPHEPY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14. MUATNTIO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15. AEMOGCUFAL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16. LOECN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17. ALARUNT OICETESLN </w:t>
      </w:r>
      <w:r>
        <w:rPr>
          <w:u w:val="single"/>
        </w:rPr>
        <w:t xml:space="preserve">_________________________________</w:t>
      </w:r>
    </w:p>
    <w:p>
      <w:pPr>
        <w:pStyle w:val="Questions"/>
      </w:pPr>
      <w:r>
        <w:t xml:space="preserve">18. SECTIVEEL BEGINDER </w:t>
      </w:r>
      <w:r>
        <w:rPr>
          <w:u w:val="single"/>
        </w:rPr>
        <w:t xml:space="preserve">________________________________</w:t>
      </w:r>
    </w:p>
    <w:p>
      <w:pPr>
        <w:pStyle w:val="Questions"/>
      </w:pPr>
      <w:r>
        <w:t xml:space="preserve">19. DAPIAOATNT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20. ESITFNS </w:t>
      </w:r>
      <w:r>
        <w:rPr>
          <w:u w:val="single"/>
        </w:rPr>
        <w:t xml:space="preserve">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2 Vocab &amp; Terms</dc:title>
  <dcterms:created xsi:type="dcterms:W3CDTF">2021-11-18T03:33:30Z</dcterms:created>
  <dcterms:modified xsi:type="dcterms:W3CDTF">2021-11-18T03:33:30Z</dcterms:modified>
</cp:coreProperties>
</file>