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Unit 3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something owned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relaxed; laid back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signal something with a movement or gesture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trustworthy; able to be counted on or relied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time when you are not working or busy with tasks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period of time between two dates or events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easily seen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grouchy and bad tempered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firm; having many rules and expecting to be obeyed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 to fade off or stumble; to lose confidence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give all your attention to something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in a sudden or unexpected 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similarity, or likeness, between two things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strange; odd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say something isn’t true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rules set by people in power to control how things are done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uncomfortable; not sure what to do or say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item of clothing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to earn something by your words or actions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3 Vocabulary</dc:title>
  <dcterms:created xsi:type="dcterms:W3CDTF">2021-10-12T20:35:41Z</dcterms:created>
  <dcterms:modified xsi:type="dcterms:W3CDTF">2021-10-12T20:35:41Z</dcterms:modified>
</cp:coreProperties>
</file>