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Unit 5 Coming clean About Toxic Pollution</w:t>
      </w:r>
    </w:p>
    <w:p>
      <w:pPr>
        <w:pStyle w:val="Questions"/>
      </w:pPr>
      <w:r>
        <w:t xml:space="preserve">1. BOCIEMN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2. YSETRDO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3. DECEVI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4. TLNILOOPU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5. FARHULM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6. EMNORD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7. EICEVHL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8. TPCOTRE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9. DADNEM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10. FEMU </w:t>
      </w:r>
      <w:r>
        <w:rPr>
          <w:u w:val="single"/>
        </w:rPr>
        <w:t xml:space="preserve">______________________________________________</w:t>
      </w:r>
    </w:p>
    <w:p>
      <w:pPr>
        <w:pStyle w:val="Questions"/>
      </w:pPr>
      <w:r>
        <w:t xml:space="preserve">11. ENTSCSBAU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12. NYLLTVUEAE </w:t>
      </w:r>
      <w:r>
        <w:rPr>
          <w:u w:val="single"/>
        </w:rPr>
        <w:t xml:space="preserve">________________________________________</w:t>
      </w:r>
    </w:p>
    <w:p>
      <w:pPr>
        <w:pStyle w:val="Questions"/>
      </w:pPr>
      <w:r>
        <w:t xml:space="preserve">13. AONTYMN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14. PRTPUOS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15. LIMSEP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16. NSGEAUDRO </w:t>
      </w:r>
      <w:r>
        <w:rPr>
          <w:u w:val="single"/>
        </w:rPr>
        <w:t xml:space="preserve">_________________________________________</w:t>
      </w:r>
    </w:p>
    <w:p>
      <w:pPr>
        <w:pStyle w:val="Questions"/>
      </w:pPr>
      <w:r>
        <w:t xml:space="preserve">17. VAYIRTE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18. MNSNOYY </w:t>
      </w:r>
      <w:r>
        <w:rPr>
          <w:u w:val="single"/>
        </w:rPr>
        <w:t xml:space="preserve">___________________________________________</w:t>
      </w:r>
    </w:p>
    <w:p>
      <w:pPr>
        <w:pStyle w:val="Questions"/>
      </w:pPr>
      <w:r>
        <w:t xml:space="preserve">19. TESAYD </w:t>
      </w:r>
      <w:r>
        <w:rPr>
          <w:u w:val="single"/>
        </w:rPr>
        <w:t xml:space="preserve">____________________________________________</w:t>
      </w:r>
    </w:p>
    <w:p>
      <w:pPr>
        <w:pStyle w:val="Questions"/>
      </w:pPr>
      <w:r>
        <w:t xml:space="preserve">20. OLSPI </w:t>
      </w:r>
      <w:r>
        <w:rPr>
          <w:u w:val="single"/>
        </w:rPr>
        <w:t xml:space="preserve">_____________________________________________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 5 Coming clean About Toxic Pollution</dc:title>
  <dcterms:created xsi:type="dcterms:W3CDTF">2021-10-11T20:32:56Z</dcterms:created>
  <dcterms:modified xsi:type="dcterms:W3CDTF">2021-10-11T20:32:56Z</dcterms:modified>
</cp:coreProperties>
</file>