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Unit 5 Skills たんごのクイズ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movie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shopping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bad at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playing video game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playing cards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reading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chatting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good at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unskillful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hobby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singing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net-surfing (social media)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music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skillful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cooking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traveling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painting/drawing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 5 Skills たんごのクイズ</dc:title>
  <dcterms:created xsi:type="dcterms:W3CDTF">2021-10-11T20:32:56Z</dcterms:created>
  <dcterms:modified xsi:type="dcterms:W3CDTF">2021-10-11T20:32:56Z</dcterms:modified>
</cp:coreProperties>
</file>