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Unit 6 key terms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 presidential election to select the President and Vice President of the United States.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19th-century doctrine or belief that the expansion of the US throughout the American continents was both justified and inevitable.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an effort by armed abolitionist John Brown to initiate an armed slave revolt in 1859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he 1845 incorporation of the Republic of Texas into the United States of America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location in Charleston, South Carolina where the first battle of the Civil War began on April 12, 1861.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 the Border War was a series of violent confrontations in the United States between 1854 and 1861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slavery could be excluded from territories of the United States by local legislation.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An abolitionist of the nineteenth century who sought to free the slaves by military force.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s issued on August 8th, 1846 by Pennsylvania Democratic Congressman David Wilmot.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 President of the United States; saved the Union during the American Civil War and emancipated the slaves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political party that began in 1854 and is today one of the two major political parties in the United States.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egan on January 24, 1848, when gold was found by James W. Marshall at Sutter's Mill in Coloma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any of the slave states that bordered the northern free states during the US Civil War.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peoples' rule, is part of the seven principles, that the authority of a state and its government is created and sustained by the consent of its people, through their elected representatives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he 1845 incorporation of the Republic of Texas into the United States of America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in an attempt to seek a compromise and avert a crisis between North and South.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only President of the Confederate States from 1861 to 1865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short-lived political party in the United States active in the 1848 and 1852 presidential elections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political leader of the nineteenth century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route over which settlers traveled to Oregon in the 1840s and 1850s; trails branched off from it toward Utah and California. </w:t>
            </w:r>
          </w:p>
        </w:tc>
      </w:tr>
    </w:tbl>
    <w:p>
      <w:pPr>
        <w:pStyle w:val="WordBankLarge"/>
      </w:pPr>
      <w:r>
        <w:t xml:space="preserve">   manifest destiny     </w:t>
      </w:r>
      <w:r>
        <w:t xml:space="preserve">   Oregon Trail    </w:t>
      </w:r>
      <w:r>
        <w:t xml:space="preserve">   James K. polk    </w:t>
      </w:r>
      <w:r>
        <w:t xml:space="preserve">   Annexation of Texas    </w:t>
      </w:r>
      <w:r>
        <w:t xml:space="preserve">   Mexican-American War    </w:t>
      </w:r>
      <w:r>
        <w:t xml:space="preserve">   Wilmot Proviso    </w:t>
      </w:r>
      <w:r>
        <w:t xml:space="preserve">   Popular sovereignty     </w:t>
      </w:r>
      <w:r>
        <w:t xml:space="preserve">   Free-Soil party    </w:t>
      </w:r>
      <w:r>
        <w:t xml:space="preserve">   California gold rush    </w:t>
      </w:r>
      <w:r>
        <w:t xml:space="preserve">   Compromise of 1850     </w:t>
      </w:r>
      <w:r>
        <w:t xml:space="preserve">   John brown     </w:t>
      </w:r>
      <w:r>
        <w:t xml:space="preserve">   Abraham Lincoln     </w:t>
      </w:r>
      <w:r>
        <w:t xml:space="preserve">   freeport doctrine    </w:t>
      </w:r>
      <w:r>
        <w:t xml:space="preserve">   Jefferson davis     </w:t>
      </w:r>
      <w:r>
        <w:t xml:space="preserve">   Fort Sumter     </w:t>
      </w:r>
      <w:r>
        <w:t xml:space="preserve">   Harpers ferry     </w:t>
      </w:r>
      <w:r>
        <w:t xml:space="preserve">   Border states     </w:t>
      </w:r>
      <w:r>
        <w:t xml:space="preserve">   Election of 1860    </w:t>
      </w:r>
      <w:r>
        <w:t xml:space="preserve">   bleeding Kansas     </w:t>
      </w:r>
      <w:r>
        <w:t xml:space="preserve">   Republican 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6 key terms </dc:title>
  <dcterms:created xsi:type="dcterms:W3CDTF">2021-10-11T20:33:45Z</dcterms:created>
  <dcterms:modified xsi:type="dcterms:W3CDTF">2021-10-11T20:33:45Z</dcterms:modified>
</cp:coreProperties>
</file>