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Unit 8:  Absolutism, Enlightenment, Revolutions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time period where single rulers had complete power over their citizens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Phillip II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idea that kings believed their right to rule came from God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Jose de San Martin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king of Spain who had a strong control of the Catholic Church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American Revolution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Her was considered the ruler that Modernized Russia by having a strong military state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Declaration of Rights of Man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location used by King Louis XIV of France to keep hold of all the nobles in France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B.  Montesquieu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first English document written in 1215 that limited the king's power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English Civil War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conflict between the English Parliament and the King and ended up with King Charles being beheaded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Glorious Revolution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Conflict in which King James II was overthrown by Parliament due to religious differences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Declaration of Independence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time period in Europe where intellectuals studied methods to solve social problems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Miguel Hidalgo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Enlightenment thinkers of France that sought ideas to improve the government &amp; society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Absolutism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Believed in the idea of natural rights, and government protecting its people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Second Estate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He believed in the balance of government with the idea of separation of powers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Peter the Great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He will inspire ideas in the Bill of Rights such as freedom of speech &amp; religion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Magna Carta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During the Enlightenment period, she wrote on issues of women inclusion and equal education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M Wollstonecraft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His writing described what he believed would be the perfect economic system called capitalism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philosophes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An event where the 13 English colonies rebelled on England due to the mistreatment of the English government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First Estate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One of many tax laws that England imposed on the colonies to pay for their war debts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J. Locke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document written the Colonists that declared their freedom from the country of England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A. Smith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This group represented the clergy of France which was less than 1% of the population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Voltaire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This group represented the noble group of France which made up about 3%  of the population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Divine Right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This group represented about 97% of the population of France but had little representation in French government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Stamp Act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This document gave the people of France basic rights of equality and liberty after the French Revolution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Third Estate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He was one of the leaders that led Mexico to its independence from Spain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Enlightenment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He helped countries such as Colombia, Venezuela, and Ecuador gain their independence from Spain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Palace of Versailles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He expanded independence from Spain into the countries of Argentina and Peru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Y. </w:t>
            </w:r>
            <w:r>
              <w:t xml:space="preserve">Simon Bolivar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8:  Absolutism, Enlightenment, Revolutions</dc:title>
  <dcterms:created xsi:type="dcterms:W3CDTF">2021-10-11T20:36:42Z</dcterms:created>
  <dcterms:modified xsi:type="dcterms:W3CDTF">2021-10-11T20:36:42Z</dcterms:modified>
</cp:coreProperties>
</file>