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Unknown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Relating to a procedure or procedures, usually in the court of law.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ability to assess things independently.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Including every possible element.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Anything that restrains or controls.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Person relapsing back into crime.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Authorization or certification' sanction as given by a superior.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Never before seen or done.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assertion, an accusation not always based on facts.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Deliberate and unlawful killing of a person; murder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Person who advocates a theory or proposal.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Unknown Words</dc:title>
  <dcterms:created xsi:type="dcterms:W3CDTF">2021-10-11T20:37:55Z</dcterms:created>
  <dcterms:modified xsi:type="dcterms:W3CDTF">2021-10-11T20:37:55Z</dcterms:modified>
</cp:coreProperties>
</file>