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Unmet Needs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Forgetting how to ask for help to get to the bathroom is an example of what type of incontinence?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Urge incontinence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One of the items to observe when completing the PAINAD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Breathing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According to Maslow, the third level need on the Hierarchy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Functional incontinence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possible sign of depression in the elderly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Belonging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sudden need to go to the bathroom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Finger foods or small snacks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Losing small amounts of urine when coughing, laughing or sneezing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Toileting or to be changed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way to help a resident if they are in pain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Eating too much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resident who becomes restless and starts to cry, may have what type of unmet need?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Stress incontinence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way to help a resident meet their calorie needs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Difficulty falling asleep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One of the items to observe when completing the Cornell Depression Scale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Turn on soft music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Unmet Needs</dc:title>
  <dcterms:created xsi:type="dcterms:W3CDTF">2021-10-11T20:39:51Z</dcterms:created>
  <dcterms:modified xsi:type="dcterms:W3CDTF">2021-10-11T20:39:51Z</dcterms:modified>
</cp:coreProperties>
</file>